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5-1821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№18810586260525006730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№18810586260525006730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1821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0412365400665018212620188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